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47D" w:rsidRDefault="00806A6D" w:rsidP="001D747D">
      <w:pPr>
        <w:pStyle w:val="paragcontenurte"/>
        <w:spacing w:before="0" w:after="0" w:line="240" w:lineRule="auto"/>
        <w:jc w:val="both"/>
        <w:rPr>
          <w:rFonts w:ascii="Arial" w:hAnsi="Arial" w:cs="Arial"/>
          <w:b/>
          <w:i/>
          <w:sz w:val="22"/>
        </w:rPr>
      </w:pPr>
      <w:r>
        <w:rPr>
          <w:rFonts w:ascii="Arial" w:hAnsi="Arial" w:cs="Arial"/>
          <w:b/>
          <w:i/>
          <w:noProof/>
          <w:sz w:val="22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181.4pt;margin-top:7.85pt;width:159.95pt;height:61.85pt;z-index:-251658240;mso-position-horizontal-relative:text;mso-position-vertical-relative:text" filled="t" fillcolor="white [3212]">
            <v:imagedata r:id="rId5" o:title=""/>
          </v:shape>
          <o:OLEObject Type="Embed" ProgID="Word.Picture.8" ShapeID="_x0000_s1026" DrawAspect="Content" ObjectID="_1653292219" r:id="rId6"/>
        </w:pict>
      </w:r>
      <w:r w:rsidR="001D747D">
        <w:rPr>
          <w:rFonts w:ascii="Arial" w:hAnsi="Arial" w:cs="Arial"/>
          <w:b/>
          <w:i/>
          <w:noProof/>
          <w:sz w:val="22"/>
          <w:lang w:eastAsia="fr-F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-76835</wp:posOffset>
            </wp:positionV>
            <wp:extent cx="1363345" cy="1095375"/>
            <wp:effectExtent l="19050" t="0" r="8255" b="0"/>
            <wp:wrapNone/>
            <wp:docPr id="2" name="Image 2" descr="\\horus\cadot\perso\desktop\logo_pet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orus\cadot\perso\desktop\logo_peti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47D">
        <w:rPr>
          <w:rFonts w:ascii="Arial" w:hAnsi="Arial" w:cs="Arial"/>
          <w:b/>
          <w:i/>
          <w:sz w:val="22"/>
        </w:rPr>
        <w:tab/>
      </w:r>
      <w:r w:rsidR="001D747D">
        <w:rPr>
          <w:rFonts w:ascii="Arial" w:hAnsi="Arial" w:cs="Arial"/>
          <w:b/>
          <w:i/>
          <w:sz w:val="22"/>
        </w:rPr>
        <w:tab/>
      </w:r>
      <w:r w:rsidR="001D747D">
        <w:rPr>
          <w:rFonts w:ascii="Arial" w:hAnsi="Arial" w:cs="Arial"/>
          <w:b/>
          <w:i/>
          <w:sz w:val="22"/>
        </w:rPr>
        <w:tab/>
      </w:r>
      <w:r w:rsidR="001D747D">
        <w:rPr>
          <w:rFonts w:ascii="Arial" w:hAnsi="Arial" w:cs="Arial"/>
          <w:b/>
          <w:i/>
          <w:sz w:val="22"/>
        </w:rPr>
        <w:tab/>
      </w:r>
      <w:r w:rsidR="001D747D">
        <w:rPr>
          <w:rFonts w:ascii="Arial" w:hAnsi="Arial" w:cs="Arial"/>
          <w:b/>
          <w:i/>
          <w:sz w:val="22"/>
        </w:rPr>
        <w:tab/>
      </w:r>
      <w:r w:rsidR="001D747D">
        <w:rPr>
          <w:rFonts w:ascii="Arial" w:hAnsi="Arial" w:cs="Arial"/>
          <w:b/>
          <w:i/>
          <w:sz w:val="22"/>
        </w:rPr>
        <w:tab/>
      </w:r>
      <w:r w:rsidR="001D747D">
        <w:rPr>
          <w:rFonts w:ascii="Arial" w:hAnsi="Arial" w:cs="Arial"/>
          <w:b/>
          <w:i/>
          <w:sz w:val="22"/>
        </w:rPr>
        <w:tab/>
      </w:r>
      <w:r w:rsidR="001D747D">
        <w:rPr>
          <w:rFonts w:ascii="Arial" w:hAnsi="Arial" w:cs="Arial"/>
          <w:b/>
          <w:i/>
          <w:sz w:val="22"/>
        </w:rPr>
        <w:tab/>
      </w:r>
      <w:r w:rsidR="001D747D">
        <w:rPr>
          <w:rFonts w:ascii="Arial" w:hAnsi="Arial" w:cs="Arial"/>
          <w:b/>
          <w:i/>
          <w:sz w:val="22"/>
        </w:rPr>
        <w:tab/>
      </w:r>
      <w:r w:rsidR="001D747D">
        <w:rPr>
          <w:rFonts w:ascii="Arial" w:hAnsi="Arial" w:cs="Arial"/>
          <w:b/>
          <w:i/>
          <w:sz w:val="22"/>
        </w:rPr>
        <w:tab/>
      </w:r>
      <w:r w:rsidR="001D747D">
        <w:rPr>
          <w:rFonts w:ascii="Arial" w:hAnsi="Arial" w:cs="Arial"/>
          <w:b/>
          <w:i/>
          <w:sz w:val="22"/>
        </w:rPr>
        <w:tab/>
      </w:r>
      <w:r w:rsidR="001D747D">
        <w:rPr>
          <w:rFonts w:ascii="Arial" w:hAnsi="Arial" w:cs="Arial"/>
          <w:b/>
          <w:i/>
          <w:sz w:val="22"/>
        </w:rPr>
        <w:tab/>
      </w:r>
      <w:r w:rsidR="001D747D" w:rsidRPr="001D747D">
        <w:rPr>
          <w:rFonts w:ascii="Arial" w:hAnsi="Arial" w:cs="Arial"/>
          <w:b/>
          <w:i/>
          <w:noProof/>
          <w:sz w:val="22"/>
          <w:lang w:eastAsia="fr-FR"/>
        </w:rPr>
        <w:drawing>
          <wp:inline distT="0" distB="0" distL="0" distR="0">
            <wp:extent cx="952500" cy="834110"/>
            <wp:effectExtent l="19050" t="0" r="0" b="0"/>
            <wp:docPr id="3" name="Image 1" descr="C:\CHEF DE TRAVAUX\TRAVAUX CHEF DE TRAVAUX\UFA CUISINE\DIVERS\logo_HD CFA UFA DIVES ve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CHEF DE TRAVAUX\TRAVAUX CHEF DE TRAVAUX\UFA CUISINE\DIVERS\logo_HD CFA UFA DIVES ver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3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47D" w:rsidRDefault="001D747D" w:rsidP="001D747D">
      <w:pPr>
        <w:pStyle w:val="paragcontenurte"/>
        <w:spacing w:before="0" w:after="0" w:line="240" w:lineRule="auto"/>
        <w:jc w:val="right"/>
        <w:rPr>
          <w:rFonts w:ascii="Arial" w:hAnsi="Arial" w:cs="Arial"/>
          <w:b/>
          <w:i/>
          <w:sz w:val="22"/>
        </w:rPr>
      </w:pPr>
    </w:p>
    <w:p w:rsidR="001D747D" w:rsidRDefault="001D747D" w:rsidP="001D747D">
      <w:pPr>
        <w:pStyle w:val="paragcontenurte"/>
        <w:spacing w:before="0" w:after="0" w:line="240" w:lineRule="auto"/>
        <w:jc w:val="both"/>
        <w:rPr>
          <w:rFonts w:ascii="Arial" w:hAnsi="Arial" w:cs="Arial"/>
          <w:b/>
          <w:i/>
          <w:sz w:val="22"/>
        </w:rPr>
      </w:pPr>
    </w:p>
    <w:p w:rsidR="001D747D" w:rsidRDefault="001D747D" w:rsidP="001D747D">
      <w:pPr>
        <w:pStyle w:val="paragcontenurte"/>
        <w:spacing w:before="0" w:after="0" w:line="240" w:lineRule="auto"/>
        <w:jc w:val="both"/>
        <w:rPr>
          <w:rFonts w:ascii="Arial" w:hAnsi="Arial" w:cs="Arial"/>
          <w:b/>
          <w:i/>
          <w:sz w:val="22"/>
        </w:rPr>
      </w:pPr>
    </w:p>
    <w:p w:rsidR="001D747D" w:rsidRDefault="001D747D" w:rsidP="001D747D">
      <w:pPr>
        <w:pStyle w:val="paragcontenurte"/>
        <w:spacing w:before="0" w:after="0" w:line="240" w:lineRule="auto"/>
        <w:jc w:val="both"/>
        <w:rPr>
          <w:rFonts w:ascii="Arial" w:hAnsi="Arial" w:cs="Arial"/>
          <w:b/>
          <w:i/>
          <w:sz w:val="22"/>
        </w:rPr>
      </w:pPr>
    </w:p>
    <w:p w:rsidR="001D747D" w:rsidRPr="001D747D" w:rsidRDefault="001D747D" w:rsidP="001D747D">
      <w:pPr>
        <w:pStyle w:val="paragcontenurte"/>
        <w:spacing w:before="0" w:after="0" w:line="240" w:lineRule="auto"/>
        <w:jc w:val="both"/>
        <w:rPr>
          <w:sz w:val="20"/>
        </w:rPr>
      </w:pPr>
      <w:r>
        <w:rPr>
          <w:rFonts w:ascii="Arial" w:hAnsi="Arial" w:cs="Arial"/>
          <w:b/>
          <w:i/>
          <w:sz w:val="22"/>
        </w:rPr>
        <w:t xml:space="preserve">I - </w:t>
      </w:r>
      <w:r w:rsidRPr="001D747D">
        <w:rPr>
          <w:rFonts w:ascii="Arial" w:hAnsi="Arial" w:cs="Arial"/>
          <w:b/>
          <w:i/>
          <w:sz w:val="22"/>
        </w:rPr>
        <w:t xml:space="preserve">LES DOCUMENTS QUE VOUS AVEZ À COMPLÉTER </w:t>
      </w:r>
      <w:r>
        <w:rPr>
          <w:rFonts w:ascii="Arial" w:hAnsi="Arial" w:cs="Arial"/>
          <w:b/>
          <w:i/>
          <w:sz w:val="22"/>
        </w:rPr>
        <w:t xml:space="preserve">sur place </w:t>
      </w:r>
      <w:r w:rsidRPr="001D747D">
        <w:rPr>
          <w:rFonts w:ascii="Arial" w:hAnsi="Arial" w:cs="Arial"/>
          <w:b/>
          <w:i/>
          <w:sz w:val="22"/>
        </w:rPr>
        <w:t>ET À RENDRE POUR L’INSCRIPTION</w:t>
      </w:r>
    </w:p>
    <w:p w:rsidR="001D747D" w:rsidRPr="001D747D" w:rsidRDefault="001D747D" w:rsidP="001D747D">
      <w:pPr>
        <w:pStyle w:val="paragcontenurte"/>
        <w:spacing w:before="0" w:after="0" w:line="240" w:lineRule="auto"/>
        <w:jc w:val="both"/>
        <w:rPr>
          <w:rFonts w:ascii="Arial" w:hAnsi="Arial" w:cs="Arial"/>
          <w:sz w:val="22"/>
        </w:rPr>
      </w:pPr>
    </w:p>
    <w:p w:rsidR="001D747D" w:rsidRPr="001D747D" w:rsidRDefault="001D747D" w:rsidP="001D747D">
      <w:pPr>
        <w:pStyle w:val="paragcontenurte"/>
        <w:numPr>
          <w:ilvl w:val="0"/>
          <w:numId w:val="3"/>
        </w:numPr>
        <w:spacing w:before="0" w:after="0" w:line="240" w:lineRule="auto"/>
        <w:ind w:left="924" w:firstLine="0"/>
        <w:jc w:val="both"/>
        <w:rPr>
          <w:sz w:val="20"/>
        </w:rPr>
      </w:pPr>
      <w:r w:rsidRPr="001D747D">
        <w:rPr>
          <w:rFonts w:ascii="Arial" w:hAnsi="Arial" w:cs="Arial"/>
          <w:sz w:val="22"/>
          <w:szCs w:val="26"/>
        </w:rPr>
        <w:t>Le dossier cartonné (Recto – Verso)</w:t>
      </w:r>
    </w:p>
    <w:p w:rsidR="001D747D" w:rsidRPr="001D747D" w:rsidRDefault="001D747D" w:rsidP="001D747D">
      <w:pPr>
        <w:pStyle w:val="paragcontenurte"/>
        <w:numPr>
          <w:ilvl w:val="0"/>
          <w:numId w:val="3"/>
        </w:numPr>
        <w:spacing w:before="0" w:after="0" w:line="240" w:lineRule="auto"/>
        <w:ind w:left="924" w:firstLine="0"/>
        <w:jc w:val="both"/>
        <w:rPr>
          <w:sz w:val="20"/>
        </w:rPr>
      </w:pPr>
      <w:r w:rsidRPr="001D747D">
        <w:rPr>
          <w:rFonts w:ascii="Arial" w:hAnsi="Arial" w:cs="Arial"/>
          <w:sz w:val="22"/>
          <w:szCs w:val="26"/>
        </w:rPr>
        <w:t>Le formulaire d’adhésion à la Maison des Lycéens</w:t>
      </w:r>
    </w:p>
    <w:p w:rsidR="001D747D" w:rsidRPr="001D747D" w:rsidRDefault="001D747D" w:rsidP="001D747D">
      <w:pPr>
        <w:pStyle w:val="paragcontenurte"/>
        <w:numPr>
          <w:ilvl w:val="0"/>
          <w:numId w:val="3"/>
        </w:numPr>
        <w:spacing w:before="0" w:after="0" w:line="240" w:lineRule="auto"/>
        <w:ind w:left="924" w:firstLine="0"/>
        <w:jc w:val="both"/>
        <w:rPr>
          <w:sz w:val="20"/>
        </w:rPr>
      </w:pPr>
      <w:r w:rsidRPr="001D747D">
        <w:rPr>
          <w:rFonts w:ascii="Arial" w:hAnsi="Arial" w:cs="Arial"/>
          <w:sz w:val="22"/>
          <w:szCs w:val="26"/>
        </w:rPr>
        <w:t>Les autorisations de sortie selon la classe et le régime</w:t>
      </w:r>
    </w:p>
    <w:p w:rsidR="001D747D" w:rsidRPr="001D747D" w:rsidRDefault="001D747D" w:rsidP="001D747D">
      <w:pPr>
        <w:pStyle w:val="paragcontenurte"/>
        <w:numPr>
          <w:ilvl w:val="0"/>
          <w:numId w:val="3"/>
        </w:numPr>
        <w:spacing w:before="0" w:after="0" w:line="240" w:lineRule="auto"/>
        <w:ind w:left="924" w:firstLine="0"/>
        <w:jc w:val="both"/>
        <w:rPr>
          <w:sz w:val="20"/>
        </w:rPr>
      </w:pPr>
      <w:r w:rsidRPr="001D747D">
        <w:rPr>
          <w:rFonts w:ascii="Arial" w:hAnsi="Arial" w:cs="Arial"/>
          <w:sz w:val="22"/>
          <w:szCs w:val="26"/>
        </w:rPr>
        <w:t>Le droit à l’image et production</w:t>
      </w:r>
    </w:p>
    <w:p w:rsidR="001D747D" w:rsidRPr="001D747D" w:rsidRDefault="001D747D" w:rsidP="001D747D">
      <w:pPr>
        <w:pStyle w:val="paragcontenurte"/>
        <w:numPr>
          <w:ilvl w:val="0"/>
          <w:numId w:val="3"/>
        </w:numPr>
        <w:spacing w:before="0" w:after="0" w:line="240" w:lineRule="auto"/>
        <w:ind w:left="924" w:firstLine="0"/>
        <w:jc w:val="both"/>
        <w:rPr>
          <w:sz w:val="20"/>
        </w:rPr>
      </w:pPr>
      <w:r w:rsidRPr="001D747D">
        <w:rPr>
          <w:rFonts w:ascii="Arial" w:hAnsi="Arial" w:cs="Arial"/>
          <w:sz w:val="22"/>
          <w:szCs w:val="26"/>
        </w:rPr>
        <w:t>La fiche d'inscription à l'Association sportive (A.S.)</w:t>
      </w:r>
    </w:p>
    <w:p w:rsidR="001D747D" w:rsidRPr="001D747D" w:rsidRDefault="001D747D" w:rsidP="001D747D">
      <w:pPr>
        <w:pStyle w:val="paragcontenurte"/>
        <w:spacing w:before="0" w:after="0" w:line="240" w:lineRule="auto"/>
        <w:jc w:val="both"/>
        <w:rPr>
          <w:rFonts w:ascii="Arial" w:hAnsi="Arial" w:cs="Arial"/>
          <w:sz w:val="20"/>
        </w:rPr>
      </w:pPr>
    </w:p>
    <w:p w:rsidR="001D747D" w:rsidRPr="001D747D" w:rsidRDefault="001D747D" w:rsidP="001D747D">
      <w:pPr>
        <w:pStyle w:val="paragcontenurte"/>
        <w:spacing w:before="0" w:after="0" w:line="240" w:lineRule="auto"/>
        <w:jc w:val="both"/>
        <w:rPr>
          <w:sz w:val="10"/>
        </w:rPr>
      </w:pPr>
      <w:r w:rsidRPr="001D747D">
        <w:rPr>
          <w:rFonts w:ascii="Arial" w:hAnsi="Arial" w:cs="Arial"/>
          <w:sz w:val="12"/>
          <w:szCs w:val="26"/>
        </w:rPr>
        <w:t xml:space="preserve">. </w:t>
      </w:r>
    </w:p>
    <w:p w:rsidR="001D747D" w:rsidRPr="001D747D" w:rsidRDefault="001D747D" w:rsidP="001D747D">
      <w:pPr>
        <w:pStyle w:val="paragcontenurte"/>
        <w:spacing w:before="0" w:after="0" w:line="240" w:lineRule="auto"/>
        <w:jc w:val="both"/>
        <w:rPr>
          <w:rFonts w:ascii="Arial" w:hAnsi="Arial" w:cs="Arial"/>
          <w:sz w:val="20"/>
        </w:rPr>
      </w:pPr>
    </w:p>
    <w:p w:rsidR="001D747D" w:rsidRPr="001D747D" w:rsidRDefault="001D747D" w:rsidP="001D747D">
      <w:pPr>
        <w:pStyle w:val="paragcontenurte"/>
        <w:spacing w:before="0" w:after="0" w:line="240" w:lineRule="auto"/>
        <w:jc w:val="both"/>
        <w:rPr>
          <w:rFonts w:ascii="Arial" w:hAnsi="Arial" w:cs="Arial"/>
          <w:sz w:val="20"/>
        </w:rPr>
      </w:pPr>
    </w:p>
    <w:p w:rsidR="001D747D" w:rsidRPr="001D747D" w:rsidRDefault="001D747D" w:rsidP="001D747D">
      <w:pPr>
        <w:pStyle w:val="paragcontenurte"/>
        <w:spacing w:before="0" w:after="0" w:line="240" w:lineRule="auto"/>
        <w:jc w:val="both"/>
        <w:rPr>
          <w:sz w:val="20"/>
        </w:rPr>
      </w:pPr>
      <w:r w:rsidRPr="001D747D">
        <w:rPr>
          <w:rFonts w:ascii="Arial" w:hAnsi="Arial" w:cs="Arial"/>
          <w:b/>
          <w:i/>
          <w:sz w:val="22"/>
        </w:rPr>
        <w:t>II</w:t>
      </w:r>
      <w:r>
        <w:rPr>
          <w:rFonts w:ascii="Arial" w:hAnsi="Arial" w:cs="Arial"/>
          <w:b/>
          <w:i/>
          <w:sz w:val="22"/>
        </w:rPr>
        <w:t xml:space="preserve"> </w:t>
      </w:r>
      <w:r w:rsidRPr="001D747D">
        <w:rPr>
          <w:rFonts w:ascii="Arial" w:hAnsi="Arial" w:cs="Arial"/>
          <w:b/>
          <w:i/>
          <w:sz w:val="22"/>
        </w:rPr>
        <w:t xml:space="preserve">- </w:t>
      </w:r>
      <w:r>
        <w:rPr>
          <w:rFonts w:ascii="Arial" w:hAnsi="Arial" w:cs="Arial"/>
          <w:b/>
          <w:i/>
          <w:sz w:val="22"/>
        </w:rPr>
        <w:t xml:space="preserve"> </w:t>
      </w:r>
      <w:r w:rsidRPr="001D747D">
        <w:rPr>
          <w:rFonts w:ascii="Arial" w:hAnsi="Arial" w:cs="Arial"/>
          <w:b/>
          <w:i/>
          <w:sz w:val="22"/>
        </w:rPr>
        <w:t>LES DOCUMENTS QUE VOUS DEVEZ FOURNIR AVEC LE DOSSIER D’INSCRIPTION :</w:t>
      </w:r>
    </w:p>
    <w:p w:rsidR="001D747D" w:rsidRPr="001D747D" w:rsidRDefault="001D747D" w:rsidP="001D747D">
      <w:pPr>
        <w:pStyle w:val="paragcontenurte"/>
        <w:spacing w:before="0" w:after="0" w:line="240" w:lineRule="auto"/>
        <w:jc w:val="both"/>
        <w:rPr>
          <w:rFonts w:ascii="Arial" w:hAnsi="Arial" w:cs="Arial"/>
          <w:sz w:val="22"/>
        </w:rPr>
      </w:pPr>
    </w:p>
    <w:p w:rsidR="001D747D" w:rsidRPr="001D747D" w:rsidRDefault="001D747D" w:rsidP="001D747D">
      <w:pPr>
        <w:pStyle w:val="paragcontenurte"/>
        <w:spacing w:before="0" w:after="0" w:line="240" w:lineRule="auto"/>
        <w:jc w:val="both"/>
        <w:rPr>
          <w:sz w:val="20"/>
        </w:rPr>
      </w:pPr>
      <w:r w:rsidRPr="00E31514">
        <w:rPr>
          <w:rFonts w:ascii="Arial" w:hAnsi="Arial" w:cs="Arial"/>
          <w:b/>
          <w:i/>
          <w:sz w:val="22"/>
          <w:szCs w:val="26"/>
          <w:u w:val="single"/>
        </w:rPr>
        <w:t>Pour tous les élèves</w:t>
      </w:r>
      <w:r w:rsidRPr="001D747D">
        <w:rPr>
          <w:rFonts w:ascii="Arial" w:hAnsi="Arial" w:cs="Arial"/>
          <w:b/>
          <w:i/>
          <w:sz w:val="22"/>
          <w:szCs w:val="26"/>
        </w:rPr>
        <w:t> :</w:t>
      </w:r>
    </w:p>
    <w:p w:rsidR="001D747D" w:rsidRPr="001D747D" w:rsidRDefault="001D747D" w:rsidP="001D747D">
      <w:pPr>
        <w:pStyle w:val="paragcontenurte"/>
        <w:spacing w:before="0" w:after="0" w:line="240" w:lineRule="auto"/>
        <w:jc w:val="both"/>
        <w:rPr>
          <w:rFonts w:ascii="Arial" w:hAnsi="Arial" w:cs="Arial"/>
          <w:sz w:val="22"/>
        </w:rPr>
      </w:pPr>
    </w:p>
    <w:p w:rsidR="001D747D" w:rsidRPr="001D747D" w:rsidRDefault="001D747D" w:rsidP="001D747D">
      <w:pPr>
        <w:pStyle w:val="paragcontenurte"/>
        <w:numPr>
          <w:ilvl w:val="0"/>
          <w:numId w:val="2"/>
        </w:numPr>
        <w:spacing w:before="0" w:after="0" w:line="240" w:lineRule="auto"/>
        <w:ind w:left="924" w:hanging="284"/>
        <w:jc w:val="both"/>
        <w:rPr>
          <w:sz w:val="20"/>
        </w:rPr>
      </w:pPr>
      <w:r w:rsidRPr="001D747D">
        <w:rPr>
          <w:rFonts w:ascii="Arial" w:hAnsi="Arial" w:cs="Arial"/>
          <w:sz w:val="22"/>
          <w:szCs w:val="26"/>
        </w:rPr>
        <w:t xml:space="preserve">trois photos d’identité </w:t>
      </w:r>
      <w:r w:rsidRPr="001D747D">
        <w:rPr>
          <w:rFonts w:ascii="Arial" w:hAnsi="Arial" w:cs="Arial"/>
          <w:sz w:val="20"/>
          <w:szCs w:val="26"/>
        </w:rPr>
        <w:t>(avec le nom et la classe de l'élève écrits au dos)</w:t>
      </w:r>
    </w:p>
    <w:p w:rsidR="001D747D" w:rsidRPr="001D747D" w:rsidRDefault="001D747D" w:rsidP="001D747D">
      <w:pPr>
        <w:pStyle w:val="paragcontenurte"/>
        <w:numPr>
          <w:ilvl w:val="0"/>
          <w:numId w:val="2"/>
        </w:numPr>
        <w:spacing w:before="0" w:after="0" w:line="240" w:lineRule="auto"/>
        <w:ind w:left="924" w:hanging="284"/>
        <w:jc w:val="both"/>
        <w:rPr>
          <w:sz w:val="20"/>
        </w:rPr>
      </w:pPr>
      <w:r w:rsidRPr="001D747D">
        <w:rPr>
          <w:rFonts w:ascii="Arial" w:hAnsi="Arial" w:cs="Arial"/>
          <w:sz w:val="22"/>
          <w:szCs w:val="26"/>
        </w:rPr>
        <w:t>une photocopie du carnet de santé (vaccinations)</w:t>
      </w:r>
    </w:p>
    <w:p w:rsidR="001D747D" w:rsidRPr="001D747D" w:rsidRDefault="001D747D" w:rsidP="001D747D">
      <w:pPr>
        <w:pStyle w:val="paragcontenurte"/>
        <w:numPr>
          <w:ilvl w:val="0"/>
          <w:numId w:val="2"/>
        </w:numPr>
        <w:spacing w:before="0" w:after="0" w:line="240" w:lineRule="auto"/>
        <w:ind w:left="924" w:hanging="284"/>
        <w:jc w:val="both"/>
        <w:rPr>
          <w:sz w:val="20"/>
        </w:rPr>
      </w:pPr>
      <w:r w:rsidRPr="001D747D">
        <w:rPr>
          <w:rFonts w:ascii="Arial" w:hAnsi="Arial" w:cs="Arial"/>
          <w:sz w:val="22"/>
          <w:szCs w:val="26"/>
        </w:rPr>
        <w:t xml:space="preserve">photocopie d’une pièce d’identité de l’élève (recto-verso) </w:t>
      </w:r>
    </w:p>
    <w:p w:rsidR="001D747D" w:rsidRPr="001D747D" w:rsidRDefault="001D747D" w:rsidP="001D747D">
      <w:pPr>
        <w:pStyle w:val="paragcontenurte"/>
        <w:numPr>
          <w:ilvl w:val="0"/>
          <w:numId w:val="2"/>
        </w:numPr>
        <w:spacing w:before="0" w:after="0" w:line="240" w:lineRule="auto"/>
        <w:ind w:left="924" w:hanging="284"/>
        <w:jc w:val="both"/>
        <w:rPr>
          <w:sz w:val="20"/>
        </w:rPr>
      </w:pPr>
      <w:r w:rsidRPr="001D747D">
        <w:rPr>
          <w:rFonts w:ascii="Arial" w:hAnsi="Arial" w:cs="Arial"/>
          <w:sz w:val="22"/>
          <w:szCs w:val="26"/>
        </w:rPr>
        <w:t xml:space="preserve">photocopie complète du livret de famille </w:t>
      </w:r>
    </w:p>
    <w:p w:rsidR="001D747D" w:rsidRPr="001D747D" w:rsidRDefault="001D747D" w:rsidP="001D747D">
      <w:pPr>
        <w:pStyle w:val="paragcontenurte"/>
        <w:numPr>
          <w:ilvl w:val="0"/>
          <w:numId w:val="2"/>
        </w:numPr>
        <w:spacing w:before="0" w:after="0" w:line="240" w:lineRule="auto"/>
        <w:ind w:left="924" w:hanging="284"/>
        <w:jc w:val="both"/>
        <w:rPr>
          <w:sz w:val="20"/>
        </w:rPr>
      </w:pPr>
      <w:r w:rsidRPr="001D747D">
        <w:rPr>
          <w:rFonts w:ascii="Arial" w:hAnsi="Arial" w:cs="Arial"/>
          <w:sz w:val="22"/>
          <w:szCs w:val="26"/>
        </w:rPr>
        <w:t xml:space="preserve">pour les enfants de parents divorcés, l’extrait de jugement de divorce mentionnant la garde des enfants </w:t>
      </w:r>
    </w:p>
    <w:p w:rsidR="001D747D" w:rsidRPr="001D747D" w:rsidRDefault="001D747D" w:rsidP="001D747D">
      <w:pPr>
        <w:pStyle w:val="paragcontenurte"/>
        <w:numPr>
          <w:ilvl w:val="0"/>
          <w:numId w:val="2"/>
        </w:numPr>
        <w:spacing w:before="0" w:after="0" w:line="240" w:lineRule="auto"/>
        <w:ind w:left="924" w:hanging="284"/>
        <w:jc w:val="both"/>
        <w:rPr>
          <w:sz w:val="20"/>
        </w:rPr>
      </w:pPr>
      <w:r w:rsidRPr="001D747D">
        <w:rPr>
          <w:rFonts w:ascii="Arial" w:hAnsi="Arial" w:cs="Arial"/>
          <w:sz w:val="22"/>
          <w:szCs w:val="26"/>
        </w:rPr>
        <w:t>photocopie de l’attestation d’assurance pour l’année scolaire 20</w:t>
      </w:r>
      <w:r w:rsidR="00603123">
        <w:rPr>
          <w:rFonts w:ascii="Arial" w:hAnsi="Arial" w:cs="Arial"/>
          <w:sz w:val="22"/>
          <w:szCs w:val="26"/>
        </w:rPr>
        <w:t>20</w:t>
      </w:r>
      <w:r w:rsidRPr="001D747D">
        <w:rPr>
          <w:rFonts w:ascii="Arial" w:hAnsi="Arial" w:cs="Arial"/>
          <w:sz w:val="22"/>
          <w:szCs w:val="26"/>
        </w:rPr>
        <w:t>-202</w:t>
      </w:r>
      <w:r w:rsidR="00603123">
        <w:rPr>
          <w:rFonts w:ascii="Arial" w:hAnsi="Arial" w:cs="Arial"/>
          <w:sz w:val="22"/>
          <w:szCs w:val="26"/>
        </w:rPr>
        <w:t>1</w:t>
      </w:r>
    </w:p>
    <w:p w:rsidR="001D747D" w:rsidRPr="001D747D" w:rsidRDefault="001D747D" w:rsidP="001D747D">
      <w:pPr>
        <w:pStyle w:val="paragcontenurte"/>
        <w:numPr>
          <w:ilvl w:val="0"/>
          <w:numId w:val="2"/>
        </w:numPr>
        <w:spacing w:before="0" w:after="0" w:line="240" w:lineRule="auto"/>
        <w:ind w:left="924" w:hanging="284"/>
        <w:jc w:val="both"/>
        <w:rPr>
          <w:sz w:val="18"/>
        </w:rPr>
      </w:pPr>
      <w:r w:rsidRPr="001D747D">
        <w:rPr>
          <w:rFonts w:ascii="Arial" w:hAnsi="Arial" w:cs="Arial"/>
          <w:sz w:val="22"/>
          <w:szCs w:val="26"/>
        </w:rPr>
        <w:t xml:space="preserve">un Relevé d’Identité Bancaire (RIB) </w:t>
      </w:r>
      <w:r w:rsidRPr="001D747D">
        <w:rPr>
          <w:rFonts w:ascii="Arial" w:hAnsi="Arial" w:cs="Arial"/>
          <w:sz w:val="20"/>
          <w:szCs w:val="26"/>
        </w:rPr>
        <w:t>(avec le nom et la classe de l'élève écrits au dos)</w:t>
      </w:r>
    </w:p>
    <w:p w:rsidR="001D747D" w:rsidRPr="001D747D" w:rsidRDefault="001D747D" w:rsidP="001D747D">
      <w:pPr>
        <w:pStyle w:val="paragcontenurte"/>
        <w:numPr>
          <w:ilvl w:val="0"/>
          <w:numId w:val="2"/>
        </w:numPr>
        <w:spacing w:before="0" w:after="0" w:line="240" w:lineRule="auto"/>
        <w:ind w:left="924" w:hanging="284"/>
        <w:jc w:val="both"/>
        <w:rPr>
          <w:sz w:val="20"/>
        </w:rPr>
      </w:pPr>
      <w:r w:rsidRPr="001D747D">
        <w:rPr>
          <w:rFonts w:ascii="Arial" w:hAnsi="Arial" w:cs="Arial"/>
          <w:sz w:val="22"/>
          <w:szCs w:val="26"/>
        </w:rPr>
        <w:t>un exeat (certificat de fin de scolarité fourni par l’établissement d’origine de l’élève). Ce document n’est demandé qu’aux nouveaux élèves de l’établissement.</w:t>
      </w:r>
    </w:p>
    <w:p w:rsidR="001D747D" w:rsidRPr="001D747D" w:rsidRDefault="001D747D" w:rsidP="001D747D">
      <w:pPr>
        <w:pStyle w:val="paragcontenurte"/>
        <w:spacing w:before="0" w:after="0" w:line="240" w:lineRule="auto"/>
        <w:jc w:val="both"/>
        <w:rPr>
          <w:rFonts w:ascii="Arial" w:hAnsi="Arial" w:cs="Arial"/>
          <w:sz w:val="20"/>
        </w:rPr>
      </w:pPr>
    </w:p>
    <w:p w:rsidR="001D747D" w:rsidRPr="00E31514" w:rsidRDefault="001D747D" w:rsidP="001D747D">
      <w:pPr>
        <w:pStyle w:val="paragcontenurte"/>
        <w:spacing w:before="0" w:after="0" w:line="240" w:lineRule="auto"/>
        <w:jc w:val="both"/>
        <w:rPr>
          <w:sz w:val="20"/>
        </w:rPr>
      </w:pPr>
      <w:r w:rsidRPr="00E31514">
        <w:rPr>
          <w:rFonts w:ascii="Arial" w:hAnsi="Arial" w:cs="Arial"/>
          <w:b/>
          <w:i/>
          <w:sz w:val="22"/>
          <w:u w:val="single"/>
        </w:rPr>
        <w:t>Pour les élèves de 16 à 18 ans</w:t>
      </w:r>
      <w:r w:rsidR="00E31514">
        <w:rPr>
          <w:rFonts w:ascii="Arial" w:hAnsi="Arial" w:cs="Arial"/>
          <w:b/>
          <w:i/>
          <w:sz w:val="22"/>
          <w:u w:val="single"/>
        </w:rPr>
        <w:t> </w:t>
      </w:r>
      <w:r w:rsidR="00E31514">
        <w:rPr>
          <w:rFonts w:ascii="Arial" w:hAnsi="Arial" w:cs="Arial"/>
          <w:b/>
          <w:i/>
          <w:sz w:val="22"/>
        </w:rPr>
        <w:t>:</w:t>
      </w:r>
    </w:p>
    <w:p w:rsidR="001D747D" w:rsidRPr="001D747D" w:rsidRDefault="001D747D" w:rsidP="001D747D">
      <w:pPr>
        <w:pStyle w:val="paragcontenurte"/>
        <w:spacing w:before="0" w:after="0" w:line="240" w:lineRule="auto"/>
        <w:jc w:val="both"/>
        <w:rPr>
          <w:rFonts w:ascii="Arial" w:hAnsi="Arial" w:cs="Arial"/>
          <w:sz w:val="22"/>
        </w:rPr>
      </w:pPr>
    </w:p>
    <w:p w:rsidR="001D747D" w:rsidRPr="001D747D" w:rsidRDefault="003916B2" w:rsidP="001D747D">
      <w:pPr>
        <w:pStyle w:val="paragcontenurte"/>
        <w:numPr>
          <w:ilvl w:val="0"/>
          <w:numId w:val="1"/>
        </w:numPr>
        <w:spacing w:before="0" w:after="0" w:line="240" w:lineRule="auto"/>
        <w:ind w:left="851" w:hanging="284"/>
        <w:jc w:val="both"/>
        <w:rPr>
          <w:sz w:val="20"/>
        </w:rPr>
      </w:pPr>
      <w:r>
        <w:rPr>
          <w:rFonts w:ascii="Arial" w:hAnsi="Arial" w:cs="Arial"/>
          <w:sz w:val="22"/>
          <w:szCs w:val="26"/>
        </w:rPr>
        <w:t>p</w:t>
      </w:r>
      <w:r w:rsidR="001D747D" w:rsidRPr="001D747D">
        <w:rPr>
          <w:rFonts w:ascii="Arial" w:hAnsi="Arial" w:cs="Arial"/>
          <w:sz w:val="22"/>
          <w:szCs w:val="26"/>
        </w:rPr>
        <w:t>hotocopie de l’attestation de recensement</w:t>
      </w:r>
    </w:p>
    <w:p w:rsidR="001D747D" w:rsidRPr="001D747D" w:rsidRDefault="001D747D" w:rsidP="00603123">
      <w:pPr>
        <w:pStyle w:val="paragcontenurte"/>
        <w:spacing w:before="0" w:after="0" w:line="240" w:lineRule="auto"/>
        <w:ind w:left="851"/>
        <w:jc w:val="both"/>
        <w:rPr>
          <w:sz w:val="20"/>
        </w:rPr>
      </w:pPr>
    </w:p>
    <w:p w:rsidR="001D747D" w:rsidRPr="001D747D" w:rsidRDefault="001D747D" w:rsidP="001D747D">
      <w:pPr>
        <w:pStyle w:val="paragcontenurte"/>
        <w:spacing w:before="0" w:after="0" w:line="240" w:lineRule="auto"/>
        <w:ind w:left="851"/>
        <w:jc w:val="both"/>
        <w:rPr>
          <w:rFonts w:ascii="Arial" w:hAnsi="Arial" w:cs="Arial"/>
          <w:sz w:val="22"/>
        </w:rPr>
      </w:pPr>
    </w:p>
    <w:p w:rsidR="001D747D" w:rsidRPr="001D747D" w:rsidRDefault="001D747D" w:rsidP="001D747D">
      <w:pPr>
        <w:pStyle w:val="paragcontenurte"/>
        <w:spacing w:before="0" w:after="0" w:line="240" w:lineRule="auto"/>
        <w:jc w:val="both"/>
        <w:rPr>
          <w:b/>
          <w:i/>
          <w:sz w:val="22"/>
        </w:rPr>
      </w:pPr>
      <w:r w:rsidRPr="001D747D">
        <w:rPr>
          <w:rFonts w:ascii="Arial" w:hAnsi="Arial" w:cs="Arial"/>
          <w:b/>
          <w:i/>
          <w:sz w:val="22"/>
        </w:rPr>
        <w:t>Si concerné(e) :</w:t>
      </w:r>
    </w:p>
    <w:p w:rsidR="001D747D" w:rsidRPr="001D747D" w:rsidRDefault="001D747D" w:rsidP="001D747D">
      <w:pPr>
        <w:pStyle w:val="paragcontenurte"/>
        <w:spacing w:before="0" w:after="0" w:line="240" w:lineRule="auto"/>
        <w:jc w:val="both"/>
        <w:rPr>
          <w:rFonts w:ascii="Arial" w:hAnsi="Arial" w:cs="Arial"/>
          <w:sz w:val="20"/>
        </w:rPr>
      </w:pPr>
    </w:p>
    <w:p w:rsidR="001D747D" w:rsidRPr="001D747D" w:rsidRDefault="001D747D" w:rsidP="001D747D">
      <w:pPr>
        <w:pStyle w:val="paragcontenurte"/>
        <w:numPr>
          <w:ilvl w:val="0"/>
          <w:numId w:val="3"/>
        </w:numPr>
        <w:spacing w:before="0" w:after="0" w:line="240" w:lineRule="auto"/>
        <w:ind w:left="924" w:firstLine="0"/>
        <w:jc w:val="both"/>
        <w:rPr>
          <w:sz w:val="20"/>
        </w:rPr>
      </w:pPr>
      <w:r w:rsidRPr="001D747D">
        <w:rPr>
          <w:rFonts w:ascii="Arial" w:hAnsi="Arial" w:cs="Arial"/>
          <w:sz w:val="22"/>
          <w:szCs w:val="26"/>
        </w:rPr>
        <w:t>La copie du : PAI, PAP ou de la dernière notification MDPH*</w:t>
      </w:r>
    </w:p>
    <w:p w:rsidR="001D747D" w:rsidRPr="001D747D" w:rsidRDefault="001D747D" w:rsidP="001D747D">
      <w:pPr>
        <w:pStyle w:val="paragcontenurte"/>
        <w:numPr>
          <w:ilvl w:val="0"/>
          <w:numId w:val="3"/>
        </w:numPr>
        <w:spacing w:before="0" w:after="0" w:line="240" w:lineRule="auto"/>
        <w:ind w:left="924" w:firstLine="0"/>
        <w:jc w:val="both"/>
        <w:rPr>
          <w:sz w:val="20"/>
        </w:rPr>
      </w:pPr>
      <w:r w:rsidRPr="001D747D">
        <w:rPr>
          <w:rFonts w:ascii="Arial" w:hAnsi="Arial" w:cs="Arial"/>
          <w:sz w:val="22"/>
          <w:szCs w:val="26"/>
        </w:rPr>
        <w:t>La copie du dernier bilan orthophonique (sous enveloppe)</w:t>
      </w:r>
    </w:p>
    <w:p w:rsidR="001D747D" w:rsidRPr="001D747D" w:rsidRDefault="001D747D" w:rsidP="001D747D">
      <w:pPr>
        <w:pStyle w:val="paragcontenurte"/>
        <w:spacing w:before="0" w:after="0" w:line="240" w:lineRule="auto"/>
        <w:jc w:val="both"/>
        <w:rPr>
          <w:rFonts w:ascii="Arial" w:hAnsi="Arial" w:cs="Arial"/>
          <w:sz w:val="22"/>
          <w:szCs w:val="26"/>
        </w:rPr>
      </w:pPr>
    </w:p>
    <w:p w:rsidR="0000317A" w:rsidRPr="001D747D" w:rsidRDefault="001D747D" w:rsidP="001D747D">
      <w:pPr>
        <w:spacing w:line="240" w:lineRule="auto"/>
        <w:rPr>
          <w:sz w:val="18"/>
        </w:rPr>
      </w:pPr>
      <w:r w:rsidRPr="001D747D">
        <w:rPr>
          <w:rFonts w:ascii="Arial" w:hAnsi="Arial" w:cs="Arial"/>
          <w:sz w:val="12"/>
          <w:szCs w:val="26"/>
        </w:rPr>
        <w:t>* PAI : Projet d'accueil individualisé ; PAP : Plan d'accompagnement personnalisé ; MDPH : Maison départementale des personnes handicapées</w:t>
      </w:r>
    </w:p>
    <w:sectPr w:rsidR="0000317A" w:rsidRPr="001D747D" w:rsidSect="0000317A">
      <w:pgSz w:w="11906" w:h="16838" w:code="9"/>
      <w:pgMar w:top="1021" w:right="794" w:bottom="680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4"/>
    <w:lvl w:ilvl="0">
      <w:start w:val="1"/>
      <w:numFmt w:val="bullet"/>
      <w:lvlText w:val="¨"/>
      <w:lvlJc w:val="left"/>
      <w:pPr>
        <w:tabs>
          <w:tab w:val="num" w:pos="0"/>
        </w:tabs>
        <w:ind w:left="1068" w:hanging="360"/>
      </w:pPr>
      <w:rPr>
        <w:rFonts w:ascii="Wingdings" w:hAnsi="Wingdings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8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8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8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8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8" w:hanging="360"/>
      </w:pPr>
      <w:rPr>
        <w:rFonts w:ascii="Wingdings" w:hAnsi="Wingdings" w:cs="Wingdings"/>
      </w:rPr>
    </w:lvl>
  </w:abstractNum>
  <w:abstractNum w:abstractNumId="1">
    <w:nsid w:val="0000000F"/>
    <w:multiLevelType w:val="multilevel"/>
    <w:tmpl w:val="0000000F"/>
    <w:name w:val="WW8Num15"/>
    <w:lvl w:ilvl="0">
      <w:start w:val="1"/>
      <w:numFmt w:val="bullet"/>
      <w:lvlText w:val="¨"/>
      <w:lvlJc w:val="left"/>
      <w:pPr>
        <w:tabs>
          <w:tab w:val="num" w:pos="0"/>
        </w:tabs>
        <w:ind w:left="927" w:hanging="360"/>
      </w:pPr>
      <w:rPr>
        <w:rFonts w:ascii="Wingdings" w:hAnsi="Wingdings" w:cs="Times New Roman"/>
        <w:sz w:val="26"/>
        <w:szCs w:val="2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4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67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87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0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527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47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6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87" w:hanging="360"/>
      </w:pPr>
      <w:rPr>
        <w:rFonts w:ascii="Wingdings" w:hAnsi="Wingdings" w:cs="Wingdings"/>
      </w:rPr>
    </w:lvl>
  </w:abstractNum>
  <w:abstractNum w:abstractNumId="2">
    <w:nsid w:val="00000011"/>
    <w:multiLevelType w:val="multilevel"/>
    <w:tmpl w:val="00000011"/>
    <w:name w:val="WW8Num17"/>
    <w:lvl w:ilvl="0">
      <w:start w:val="1"/>
      <w:numFmt w:val="bullet"/>
      <w:lvlText w:val="¨"/>
      <w:lvlJc w:val="left"/>
      <w:pPr>
        <w:tabs>
          <w:tab w:val="num" w:pos="0"/>
        </w:tabs>
        <w:ind w:left="3338" w:hanging="360"/>
      </w:pPr>
      <w:rPr>
        <w:rFonts w:ascii="Wingdings" w:hAnsi="Wingdings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D747D"/>
    <w:rsid w:val="0000317A"/>
    <w:rsid w:val="000301A5"/>
    <w:rsid w:val="00176219"/>
    <w:rsid w:val="001D747D"/>
    <w:rsid w:val="0029424F"/>
    <w:rsid w:val="00305AE4"/>
    <w:rsid w:val="00351430"/>
    <w:rsid w:val="003916B2"/>
    <w:rsid w:val="005B7B81"/>
    <w:rsid w:val="00603123"/>
    <w:rsid w:val="00713B74"/>
    <w:rsid w:val="007715C3"/>
    <w:rsid w:val="00806A6D"/>
    <w:rsid w:val="00861061"/>
    <w:rsid w:val="008611C4"/>
    <w:rsid w:val="00C53E5F"/>
    <w:rsid w:val="00D726DF"/>
    <w:rsid w:val="00E31514"/>
    <w:rsid w:val="00F27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5E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contenurte">
    <w:name w:val="paragcontenurte"/>
    <w:basedOn w:val="Normal"/>
    <w:rsid w:val="001D747D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D74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74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222</Words>
  <Characters>1227</Characters>
  <Application>Microsoft Office Word</Application>
  <DocSecurity>0</DocSecurity>
  <Lines>10</Lines>
  <Paragraphs>2</Paragraphs>
  <ScaleCrop>false</ScaleCrop>
  <Company/>
  <LinksUpToDate>false</LinksUpToDate>
  <CharactersWithSpaces>1447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cadot</dc:creator>
  <cp:lastModifiedBy>cmenager</cp:lastModifiedBy>
  <cp:revision>3</cp:revision>
  <cp:lastPrinted>2020-06-03T08:38:00Z</cp:lastPrinted>
  <dcterms:created xsi:type="dcterms:W3CDTF">2020-06-03T08:40:00Z</dcterms:created>
  <dcterms:modified xsi:type="dcterms:W3CDTF">2020-06-10T09:04:00Z</dcterms:modified>
</cp:coreProperties>
</file>